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A4C" w:rsidRDefault="0099652C" w:rsidP="00C55168">
      <w:pPr>
        <w:pStyle w:val="1"/>
        <w:spacing w:afterLines="100" w:after="312" w:line="288" w:lineRule="auto"/>
        <w:jc w:val="center"/>
        <w:rPr>
          <w:lang w:eastAsia="zh-CN"/>
        </w:rPr>
      </w:pPr>
      <w:r>
        <w:rPr>
          <w:rFonts w:ascii="微软雅黑" w:eastAsia="微软雅黑" w:hAnsi="微软雅黑" w:hint="eastAsia"/>
          <w:sz w:val="36"/>
          <w:lang w:eastAsia="zh-CN"/>
        </w:rPr>
        <w:t>第三方工程预算及审计单位入库申请表</w:t>
      </w:r>
    </w:p>
    <w:p w:rsidR="00981A4C" w:rsidRDefault="0099652C">
      <w:pPr>
        <w:pStyle w:val="3"/>
        <w:spacing w:line="288" w:lineRule="auto"/>
        <w:jc w:val="left"/>
        <w:rPr>
          <w:lang w:eastAsia="zh-CN"/>
        </w:rPr>
      </w:pPr>
      <w:r>
        <w:rPr>
          <w:rFonts w:ascii="微软雅黑" w:eastAsia="微软雅黑" w:hAnsi="微软雅黑" w:hint="eastAsia"/>
          <w:sz w:val="36"/>
          <w:lang w:eastAsia="zh-CN"/>
        </w:rPr>
        <w:t xml:space="preserve">1. </w:t>
      </w:r>
      <w:r>
        <w:rPr>
          <w:rFonts w:ascii="微软雅黑" w:eastAsia="微软雅黑" w:hAnsi="微软雅黑" w:hint="eastAsia"/>
          <w:sz w:val="36"/>
          <w:lang w:eastAsia="zh-CN"/>
        </w:rPr>
        <w:t>基本信息填报</w:t>
      </w:r>
    </w:p>
    <w:p w:rsidR="00C55168" w:rsidRPr="00C55168" w:rsidRDefault="0099652C" w:rsidP="00C55168">
      <w:pPr>
        <w:spacing w:line="288" w:lineRule="auto"/>
        <w:rPr>
          <w:rFonts w:ascii="微软雅黑" w:eastAsia="微软雅黑" w:hAnsi="微软雅黑" w:hint="eastAsia"/>
          <w:sz w:val="24"/>
          <w:u w:val="single"/>
          <w:lang w:eastAsia="zh-CN"/>
        </w:rPr>
      </w:pPr>
      <w:r w:rsidRPr="00C55168">
        <w:rPr>
          <w:rFonts w:ascii="微软雅黑" w:eastAsia="微软雅黑" w:hAnsi="微软雅黑" w:hint="eastAsia"/>
          <w:sz w:val="24"/>
          <w:lang w:eastAsia="zh-CN"/>
        </w:rPr>
        <w:t>申请单位名称</w:t>
      </w:r>
      <w:r w:rsidRPr="00C55168">
        <w:rPr>
          <w:rFonts w:ascii="微软雅黑" w:eastAsia="微软雅黑" w:hAnsi="微软雅黑" w:hint="eastAsia"/>
          <w:sz w:val="24"/>
          <w:lang w:eastAsia="zh-CN"/>
        </w:rPr>
        <w:t>：</w:t>
      </w:r>
      <w:r w:rsidR="00C55168" w:rsidRPr="00C55168">
        <w:rPr>
          <w:rFonts w:ascii="微软雅黑" w:eastAsia="微软雅黑" w:hAnsi="微软雅黑" w:hint="eastAsia"/>
          <w:sz w:val="24"/>
          <w:u w:val="single"/>
          <w:lang w:eastAsia="zh-CN"/>
        </w:rPr>
        <w:t xml:space="preserve">                         </w:t>
      </w:r>
    </w:p>
    <w:p w:rsidR="00C55168" w:rsidRPr="00C55168" w:rsidRDefault="0099652C" w:rsidP="00C55168">
      <w:pPr>
        <w:spacing w:line="288" w:lineRule="auto"/>
        <w:rPr>
          <w:rFonts w:hint="eastAsia"/>
          <w:lang w:eastAsia="zh-CN"/>
        </w:rPr>
      </w:pPr>
      <w:r w:rsidRPr="00C55168">
        <w:rPr>
          <w:rFonts w:ascii="微软雅黑" w:eastAsia="微软雅黑" w:hAnsi="微软雅黑" w:hint="eastAsia"/>
          <w:sz w:val="24"/>
          <w:lang w:eastAsia="zh-CN"/>
        </w:rPr>
        <w:t>统一社会信用代码</w:t>
      </w:r>
      <w:r w:rsidRPr="00C55168">
        <w:rPr>
          <w:rFonts w:ascii="微软雅黑" w:eastAsia="微软雅黑" w:hAnsi="微软雅黑" w:hint="eastAsia"/>
          <w:sz w:val="24"/>
          <w:lang w:eastAsia="zh-CN"/>
        </w:rPr>
        <w:t>/</w:t>
      </w:r>
      <w:r w:rsidRPr="00C55168">
        <w:rPr>
          <w:rFonts w:ascii="微软雅黑" w:eastAsia="微软雅黑" w:hAnsi="微软雅黑" w:hint="eastAsia"/>
          <w:sz w:val="24"/>
          <w:lang w:eastAsia="zh-CN"/>
        </w:rPr>
        <w:t>注册号</w:t>
      </w:r>
      <w:r w:rsidRPr="00C55168">
        <w:rPr>
          <w:rFonts w:ascii="微软雅黑" w:eastAsia="微软雅黑" w:hAnsi="微软雅黑" w:hint="eastAsia"/>
          <w:sz w:val="24"/>
          <w:lang w:eastAsia="zh-CN"/>
        </w:rPr>
        <w:t>：</w:t>
      </w:r>
      <w:r w:rsidR="00C55168" w:rsidRPr="00C55168">
        <w:rPr>
          <w:rFonts w:ascii="微软雅黑" w:eastAsia="微软雅黑" w:hAnsi="微软雅黑" w:hint="eastAsia"/>
          <w:sz w:val="24"/>
          <w:u w:val="single"/>
          <w:lang w:eastAsia="zh-CN"/>
        </w:rPr>
        <w:t xml:space="preserve">                  </w:t>
      </w:r>
    </w:p>
    <w:p w:rsidR="00C55168" w:rsidRPr="00C55168" w:rsidRDefault="0099652C" w:rsidP="00C55168">
      <w:pPr>
        <w:spacing w:line="288" w:lineRule="auto"/>
        <w:rPr>
          <w:rFonts w:hint="eastAsia"/>
          <w:lang w:eastAsia="zh-CN"/>
        </w:rPr>
      </w:pPr>
      <w:r w:rsidRPr="00C55168">
        <w:rPr>
          <w:rFonts w:ascii="微软雅黑" w:eastAsia="微软雅黑" w:hAnsi="微软雅黑" w:hint="eastAsia"/>
          <w:sz w:val="24"/>
          <w:lang w:eastAsia="zh-CN"/>
        </w:rPr>
        <w:t>法定代表人姓名</w:t>
      </w:r>
      <w:r w:rsidRPr="00C55168">
        <w:rPr>
          <w:rFonts w:ascii="微软雅黑" w:eastAsia="微软雅黑" w:hAnsi="微软雅黑" w:hint="eastAsia"/>
          <w:sz w:val="24"/>
          <w:lang w:eastAsia="zh-CN"/>
        </w:rPr>
        <w:t>：</w:t>
      </w:r>
      <w:r w:rsidR="00C55168" w:rsidRPr="00C55168">
        <w:rPr>
          <w:rFonts w:ascii="微软雅黑" w:eastAsia="微软雅黑" w:hAnsi="微软雅黑" w:hint="eastAsia"/>
          <w:sz w:val="24"/>
          <w:u w:val="single"/>
          <w:lang w:eastAsia="zh-CN"/>
        </w:rPr>
        <w:t xml:space="preserve">                      </w:t>
      </w:r>
    </w:p>
    <w:p w:rsidR="00C55168" w:rsidRPr="00C55168" w:rsidRDefault="0099652C" w:rsidP="00C55168">
      <w:pPr>
        <w:spacing w:line="288" w:lineRule="auto"/>
        <w:rPr>
          <w:rFonts w:ascii="微软雅黑" w:eastAsia="微软雅黑" w:hAnsi="微软雅黑" w:hint="eastAsia"/>
          <w:sz w:val="24"/>
          <w:u w:val="single"/>
          <w:lang w:eastAsia="zh-CN"/>
        </w:rPr>
      </w:pPr>
      <w:r w:rsidRPr="00C55168">
        <w:rPr>
          <w:rFonts w:ascii="微软雅黑" w:eastAsia="微软雅黑" w:hAnsi="微软雅黑" w:hint="eastAsia"/>
          <w:sz w:val="24"/>
          <w:lang w:eastAsia="zh-CN"/>
        </w:rPr>
        <w:t>法定代表人联系电话</w:t>
      </w:r>
      <w:r w:rsidRPr="00C55168">
        <w:rPr>
          <w:rFonts w:ascii="微软雅黑" w:eastAsia="微软雅黑" w:hAnsi="微软雅黑" w:hint="eastAsia"/>
          <w:sz w:val="24"/>
          <w:lang w:eastAsia="zh-CN"/>
        </w:rPr>
        <w:t>：</w:t>
      </w:r>
      <w:r w:rsidR="00C55168" w:rsidRPr="00C55168">
        <w:rPr>
          <w:rFonts w:ascii="微软雅黑" w:eastAsia="微软雅黑" w:hAnsi="微软雅黑" w:hint="eastAsia"/>
          <w:sz w:val="24"/>
          <w:u w:val="single"/>
          <w:lang w:eastAsia="zh-CN"/>
        </w:rPr>
        <w:t xml:space="preserve">                       </w:t>
      </w:r>
    </w:p>
    <w:p w:rsidR="00C55168" w:rsidRPr="00C55168" w:rsidRDefault="0099652C" w:rsidP="00C55168">
      <w:pPr>
        <w:spacing w:line="288" w:lineRule="auto"/>
        <w:rPr>
          <w:rFonts w:hint="eastAsia"/>
          <w:u w:val="single"/>
          <w:lang w:eastAsia="zh-CN"/>
        </w:rPr>
      </w:pPr>
      <w:r w:rsidRPr="00C55168">
        <w:rPr>
          <w:rFonts w:ascii="微软雅黑" w:eastAsia="微软雅黑" w:hAnsi="微软雅黑" w:hint="eastAsia"/>
          <w:sz w:val="24"/>
          <w:lang w:eastAsia="zh-CN"/>
        </w:rPr>
        <w:t>单位地址</w:t>
      </w:r>
      <w:r w:rsidRPr="00C55168">
        <w:rPr>
          <w:rFonts w:ascii="微软雅黑" w:eastAsia="微软雅黑" w:hAnsi="微软雅黑" w:hint="eastAsia"/>
          <w:sz w:val="24"/>
          <w:lang w:eastAsia="zh-CN"/>
        </w:rPr>
        <w:t>：</w:t>
      </w:r>
      <w:r w:rsidR="00C55168" w:rsidRPr="00C55168">
        <w:rPr>
          <w:rFonts w:ascii="微软雅黑" w:eastAsia="微软雅黑" w:hAnsi="微软雅黑" w:hint="eastAsia"/>
          <w:sz w:val="24"/>
          <w:u w:val="single"/>
          <w:lang w:eastAsia="zh-CN"/>
        </w:rPr>
        <w:t xml:space="preserve">                                 </w:t>
      </w:r>
    </w:p>
    <w:p w:rsidR="00C55168" w:rsidRPr="00C55168" w:rsidRDefault="0099652C" w:rsidP="00C55168">
      <w:pPr>
        <w:spacing w:line="288" w:lineRule="auto"/>
        <w:rPr>
          <w:rFonts w:hint="eastAsia"/>
          <w:u w:val="single"/>
          <w:lang w:eastAsia="zh-CN"/>
        </w:rPr>
      </w:pPr>
      <w:r w:rsidRPr="00C55168">
        <w:rPr>
          <w:rFonts w:ascii="微软雅黑" w:eastAsia="微软雅黑" w:hAnsi="微软雅黑" w:hint="eastAsia"/>
          <w:sz w:val="24"/>
          <w:lang w:eastAsia="zh-CN"/>
        </w:rPr>
        <w:t>电子邮箱：</w:t>
      </w:r>
      <w:r w:rsidR="00C55168" w:rsidRPr="00C55168">
        <w:rPr>
          <w:rFonts w:hint="eastAsia"/>
          <w:u w:val="single"/>
          <w:lang w:eastAsia="zh-CN"/>
        </w:rPr>
        <w:t xml:space="preserve">                             </w:t>
      </w:r>
    </w:p>
    <w:p w:rsidR="00981A4C" w:rsidRPr="00C55168" w:rsidRDefault="0099652C" w:rsidP="00C55168">
      <w:pPr>
        <w:spacing w:line="288" w:lineRule="auto"/>
        <w:rPr>
          <w:u w:val="single"/>
          <w:lang w:eastAsia="zh-CN"/>
        </w:rPr>
      </w:pPr>
      <w:r w:rsidRPr="00C55168">
        <w:rPr>
          <w:rFonts w:ascii="微软雅黑" w:eastAsia="微软雅黑" w:hAnsi="微软雅黑" w:hint="eastAsia"/>
          <w:sz w:val="24"/>
          <w:lang w:eastAsia="zh-CN"/>
        </w:rPr>
        <w:t>成立时间</w:t>
      </w:r>
      <w:r w:rsidRPr="00C55168">
        <w:rPr>
          <w:rFonts w:ascii="微软雅黑" w:eastAsia="微软雅黑" w:hAnsi="微软雅黑" w:hint="eastAsia"/>
          <w:sz w:val="24"/>
          <w:lang w:eastAsia="zh-CN"/>
        </w:rPr>
        <w:t>：</w:t>
      </w:r>
      <w:r w:rsidRPr="00C55168">
        <w:rPr>
          <w:rFonts w:ascii="微软雅黑" w:eastAsia="微软雅黑" w:hAnsi="微软雅黑" w:hint="eastAsia"/>
          <w:sz w:val="24"/>
          <w:lang w:eastAsia="zh-CN"/>
        </w:rPr>
        <w:t>年</w:t>
      </w:r>
      <w:r w:rsidR="00C55168" w:rsidRPr="00C55168">
        <w:rPr>
          <w:rFonts w:ascii="微软雅黑" w:eastAsia="微软雅黑" w:hAnsi="微软雅黑" w:hint="eastAsia"/>
          <w:sz w:val="24"/>
          <w:lang w:eastAsia="zh-CN"/>
        </w:rPr>
        <w:t xml:space="preserve">  </w:t>
      </w:r>
      <w:r w:rsidRPr="00C55168">
        <w:rPr>
          <w:rFonts w:ascii="微软雅黑" w:eastAsia="微软雅黑" w:hAnsi="微软雅黑" w:hint="eastAsia"/>
          <w:sz w:val="24"/>
          <w:lang w:eastAsia="zh-CN"/>
        </w:rPr>
        <w:t>月</w:t>
      </w:r>
      <w:r w:rsidR="00C55168" w:rsidRPr="00C55168">
        <w:rPr>
          <w:rFonts w:ascii="微软雅黑" w:eastAsia="微软雅黑" w:hAnsi="微软雅黑" w:hint="eastAsia"/>
          <w:sz w:val="24"/>
          <w:lang w:eastAsia="zh-CN"/>
        </w:rPr>
        <w:t xml:space="preserve">  </w:t>
      </w:r>
      <w:r w:rsidRPr="00C55168">
        <w:rPr>
          <w:rFonts w:ascii="微软雅黑" w:eastAsia="微软雅黑" w:hAnsi="微软雅黑" w:hint="eastAsia"/>
          <w:sz w:val="24"/>
          <w:lang w:eastAsia="zh-CN"/>
        </w:rPr>
        <w:t>日</w:t>
      </w:r>
      <w:r w:rsidRPr="00C55168">
        <w:rPr>
          <w:rFonts w:hint="eastAsia"/>
          <w:lang w:eastAsia="zh-CN"/>
        </w:rPr>
        <w:br/>
      </w:r>
      <w:r w:rsidRPr="00C55168">
        <w:rPr>
          <w:rFonts w:ascii="微软雅黑" w:eastAsia="微软雅黑" w:hAnsi="微软雅黑" w:hint="eastAsia"/>
          <w:sz w:val="24"/>
          <w:lang w:eastAsia="zh-CN"/>
        </w:rPr>
        <w:t>主营业务范围：请简要描述贵单位的主营业务范围：</w:t>
      </w:r>
      <w:r w:rsidR="00C55168">
        <w:rPr>
          <w:rFonts w:ascii="微软雅黑" w:eastAsia="微软雅黑" w:hAnsi="微软雅黑" w:hint="eastAsia"/>
          <w:sz w:val="24"/>
          <w:u w:val="single"/>
          <w:lang w:eastAsia="zh-CN"/>
        </w:rPr>
        <w:t xml:space="preserve">       </w:t>
      </w:r>
    </w:p>
    <w:p w:rsidR="00981A4C" w:rsidRDefault="0099652C">
      <w:pPr>
        <w:pStyle w:val="3"/>
        <w:spacing w:line="288" w:lineRule="auto"/>
        <w:jc w:val="left"/>
        <w:rPr>
          <w:lang w:eastAsia="zh-CN"/>
        </w:rPr>
      </w:pPr>
      <w:r>
        <w:rPr>
          <w:rFonts w:ascii="微软雅黑" w:eastAsia="微软雅黑" w:hAnsi="微软雅黑" w:hint="eastAsia"/>
          <w:sz w:val="36"/>
          <w:lang w:eastAsia="zh-CN"/>
        </w:rPr>
        <w:t xml:space="preserve">2. </w:t>
      </w:r>
      <w:r>
        <w:rPr>
          <w:rFonts w:ascii="微软雅黑" w:eastAsia="微软雅黑" w:hAnsi="微软雅黑" w:hint="eastAsia"/>
          <w:sz w:val="36"/>
          <w:lang w:eastAsia="zh-CN"/>
        </w:rPr>
        <w:t>资质证书</w:t>
      </w:r>
    </w:p>
    <w:p w:rsidR="00981A4C" w:rsidRDefault="0099652C">
      <w:pPr>
        <w:spacing w:line="288" w:lineRule="auto"/>
        <w:ind w:firstLineChars="200" w:firstLine="480"/>
        <w:rPr>
          <w:lang w:eastAsia="zh-CN"/>
        </w:rPr>
      </w:pPr>
      <w:r>
        <w:rPr>
          <w:rFonts w:ascii="微软雅黑" w:eastAsia="微软雅黑" w:hAnsi="微软雅黑" w:hint="eastAsia"/>
          <w:sz w:val="24"/>
          <w:lang w:eastAsia="zh-CN"/>
        </w:rPr>
        <w:t>请</w:t>
      </w:r>
      <w:r w:rsidR="00C55168">
        <w:rPr>
          <w:rFonts w:ascii="微软雅黑" w:eastAsia="微软雅黑" w:hAnsi="微软雅黑" w:hint="eastAsia"/>
          <w:sz w:val="24"/>
          <w:lang w:eastAsia="zh-CN"/>
        </w:rPr>
        <w:t>提供</w:t>
      </w:r>
      <w:r>
        <w:rPr>
          <w:rFonts w:ascii="微软雅黑" w:eastAsia="微软雅黑" w:hAnsi="微软雅黑" w:hint="eastAsia"/>
          <w:sz w:val="24"/>
          <w:lang w:eastAsia="zh-CN"/>
        </w:rPr>
        <w:t>贵单位相关的工程预算、审计等资质证书</w:t>
      </w:r>
      <w:r w:rsidR="00C55168">
        <w:rPr>
          <w:rFonts w:ascii="微软雅黑" w:eastAsia="微软雅黑" w:hAnsi="微软雅黑" w:hint="eastAsia"/>
          <w:sz w:val="24"/>
          <w:lang w:eastAsia="zh-CN"/>
        </w:rPr>
        <w:t>复印件</w:t>
      </w:r>
      <w:r>
        <w:rPr>
          <w:rFonts w:ascii="微软雅黑" w:eastAsia="微软雅黑" w:hAnsi="微软雅黑" w:hint="eastAsia"/>
          <w:sz w:val="24"/>
          <w:lang w:eastAsia="zh-CN"/>
        </w:rPr>
        <w:t>或照片，包括但不限于：</w:t>
      </w:r>
    </w:p>
    <w:p w:rsidR="00981A4C" w:rsidRDefault="0099652C">
      <w:pPr>
        <w:numPr>
          <w:ilvl w:val="0"/>
          <w:numId w:val="1"/>
        </w:numPr>
        <w:spacing w:line="288" w:lineRule="auto"/>
      </w:pPr>
      <w:proofErr w:type="spellStart"/>
      <w:r>
        <w:rPr>
          <w:rFonts w:ascii="微软雅黑" w:eastAsia="微软雅黑" w:hAnsi="微软雅黑" w:hint="eastAsia"/>
          <w:sz w:val="24"/>
        </w:rPr>
        <w:t>工程咨询单位资格证书</w:t>
      </w:r>
      <w:proofErr w:type="spellEnd"/>
    </w:p>
    <w:p w:rsidR="00981A4C" w:rsidRDefault="0099652C">
      <w:pPr>
        <w:numPr>
          <w:ilvl w:val="0"/>
          <w:numId w:val="1"/>
        </w:numPr>
        <w:spacing w:line="288" w:lineRule="auto"/>
        <w:rPr>
          <w:lang w:eastAsia="zh-CN"/>
        </w:rPr>
      </w:pPr>
      <w:r>
        <w:rPr>
          <w:rFonts w:ascii="微软雅黑" w:eastAsia="微软雅黑" w:hAnsi="微软雅黑" w:hint="eastAsia"/>
          <w:sz w:val="24"/>
          <w:lang w:eastAsia="zh-CN"/>
        </w:rPr>
        <w:t>工程造价咨询</w:t>
      </w:r>
      <w:proofErr w:type="gramStart"/>
      <w:r>
        <w:rPr>
          <w:rFonts w:ascii="微软雅黑" w:eastAsia="微软雅黑" w:hAnsi="微软雅黑" w:hint="eastAsia"/>
          <w:sz w:val="24"/>
          <w:lang w:eastAsia="zh-CN"/>
        </w:rPr>
        <w:t>企业甲级</w:t>
      </w:r>
      <w:proofErr w:type="gramEnd"/>
      <w:r>
        <w:rPr>
          <w:rFonts w:ascii="微软雅黑" w:eastAsia="微软雅黑" w:hAnsi="微软雅黑" w:hint="eastAsia"/>
          <w:sz w:val="24"/>
          <w:lang w:eastAsia="zh-CN"/>
        </w:rPr>
        <w:t>/</w:t>
      </w:r>
      <w:r>
        <w:rPr>
          <w:rFonts w:ascii="微软雅黑" w:eastAsia="微软雅黑" w:hAnsi="微软雅黑" w:hint="eastAsia"/>
          <w:sz w:val="24"/>
          <w:lang w:eastAsia="zh-CN"/>
        </w:rPr>
        <w:t>乙级资质证书</w:t>
      </w:r>
    </w:p>
    <w:p w:rsidR="00981A4C" w:rsidRDefault="00C55168">
      <w:pPr>
        <w:numPr>
          <w:ilvl w:val="0"/>
          <w:numId w:val="1"/>
        </w:numPr>
        <w:spacing w:line="288" w:lineRule="auto"/>
        <w:rPr>
          <w:lang w:eastAsia="zh-CN"/>
        </w:rPr>
      </w:pPr>
      <w:r>
        <w:rPr>
          <w:rFonts w:ascii="微软雅黑" w:eastAsia="微软雅黑" w:hAnsi="微软雅黑" w:hint="eastAsia"/>
          <w:sz w:val="24"/>
          <w:lang w:eastAsia="zh-CN"/>
        </w:rPr>
        <w:t>会计师事务所执业证书</w:t>
      </w:r>
    </w:p>
    <w:p w:rsidR="00981A4C" w:rsidRDefault="0099652C">
      <w:pPr>
        <w:numPr>
          <w:ilvl w:val="0"/>
          <w:numId w:val="1"/>
        </w:numPr>
        <w:spacing w:line="288" w:lineRule="auto"/>
      </w:pPr>
      <w:proofErr w:type="spellStart"/>
      <w:r>
        <w:rPr>
          <w:rFonts w:ascii="微软雅黑" w:eastAsia="微软雅黑" w:hAnsi="微软雅黑" w:hint="eastAsia"/>
          <w:sz w:val="24"/>
        </w:rPr>
        <w:t>其他相关资质证书</w:t>
      </w:r>
      <w:proofErr w:type="spellEnd"/>
    </w:p>
    <w:p w:rsidR="00981A4C" w:rsidRDefault="0099652C">
      <w:pPr>
        <w:pStyle w:val="3"/>
        <w:spacing w:line="288" w:lineRule="auto"/>
        <w:jc w:val="left"/>
        <w:rPr>
          <w:lang w:eastAsia="zh-CN"/>
        </w:rPr>
      </w:pPr>
      <w:r>
        <w:rPr>
          <w:rFonts w:ascii="微软雅黑" w:eastAsia="微软雅黑" w:hAnsi="微软雅黑" w:hint="eastAsia"/>
          <w:sz w:val="36"/>
          <w:lang w:eastAsia="zh-CN"/>
        </w:rPr>
        <w:lastRenderedPageBreak/>
        <w:t xml:space="preserve">3. </w:t>
      </w:r>
      <w:r>
        <w:rPr>
          <w:rFonts w:ascii="微软雅黑" w:eastAsia="微软雅黑" w:hAnsi="微软雅黑" w:hint="eastAsia"/>
          <w:sz w:val="36"/>
          <w:lang w:eastAsia="zh-CN"/>
        </w:rPr>
        <w:t>业绩案例展示</w:t>
      </w:r>
    </w:p>
    <w:p w:rsidR="00981A4C" w:rsidRDefault="0099652C">
      <w:pPr>
        <w:spacing w:line="288" w:lineRule="auto"/>
        <w:ind w:firstLineChars="200" w:firstLine="480"/>
        <w:rPr>
          <w:lang w:eastAsia="zh-CN"/>
        </w:rPr>
      </w:pPr>
      <w:r>
        <w:rPr>
          <w:rFonts w:ascii="微软雅黑" w:eastAsia="微软雅黑" w:hAnsi="微软雅黑" w:hint="eastAsia"/>
          <w:sz w:val="24"/>
          <w:lang w:eastAsia="zh-CN"/>
        </w:rPr>
        <w:t>请列出贵单位近三年来完成</w:t>
      </w:r>
      <w:r>
        <w:rPr>
          <w:rFonts w:ascii="微软雅黑" w:eastAsia="微软雅黑" w:hAnsi="微软雅黑" w:hint="eastAsia"/>
          <w:sz w:val="24"/>
          <w:lang w:eastAsia="zh-CN"/>
        </w:rPr>
        <w:t>控制价不低于</w:t>
      </w:r>
      <w:r w:rsidR="00C55168">
        <w:rPr>
          <w:rFonts w:ascii="微软雅黑" w:eastAsia="微软雅黑" w:hAnsi="微软雅黑" w:hint="eastAsia"/>
          <w:sz w:val="24"/>
          <w:lang w:eastAsia="zh-CN"/>
        </w:rPr>
        <w:t>1</w:t>
      </w:r>
      <w:r>
        <w:rPr>
          <w:rFonts w:ascii="微软雅黑" w:eastAsia="微软雅黑" w:hAnsi="微软雅黑" w:hint="eastAsia"/>
          <w:sz w:val="24"/>
          <w:lang w:eastAsia="zh-CN"/>
        </w:rPr>
        <w:t>000</w:t>
      </w:r>
      <w:r>
        <w:rPr>
          <w:rFonts w:ascii="微软雅黑" w:eastAsia="微软雅黑" w:hAnsi="微软雅黑" w:hint="eastAsia"/>
          <w:sz w:val="24"/>
          <w:lang w:eastAsia="zh-CN"/>
        </w:rPr>
        <w:t>万元，</w:t>
      </w:r>
      <w:r>
        <w:rPr>
          <w:rFonts w:ascii="微软雅黑" w:eastAsia="微软雅黑" w:hAnsi="微软雅黑" w:hint="eastAsia"/>
          <w:sz w:val="24"/>
          <w:lang w:eastAsia="zh-CN"/>
        </w:rPr>
        <w:t>至少</w:t>
      </w:r>
      <w:r w:rsidR="00C55168">
        <w:rPr>
          <w:rFonts w:ascii="微软雅黑" w:eastAsia="微软雅黑" w:hAnsi="微软雅黑" w:hint="eastAsia"/>
          <w:sz w:val="24"/>
          <w:lang w:eastAsia="zh-CN"/>
        </w:rPr>
        <w:t>3</w:t>
      </w:r>
      <w:r>
        <w:rPr>
          <w:rFonts w:ascii="微软雅黑" w:eastAsia="微软雅黑" w:hAnsi="微软雅黑" w:hint="eastAsia"/>
          <w:sz w:val="24"/>
          <w:lang w:eastAsia="zh-CN"/>
        </w:rPr>
        <w:t>个工程预算及审计项目，包括项目名称、项目规模、服务内容、完成时间等，并简述项目成果或客户反馈。</w:t>
      </w:r>
    </w:p>
    <w:p w:rsidR="00981A4C" w:rsidRDefault="0099652C">
      <w:pPr>
        <w:spacing w:line="288" w:lineRule="auto"/>
        <w:ind w:firstLineChars="200" w:firstLine="480"/>
      </w:pPr>
      <w:r>
        <w:rPr>
          <w:rFonts w:ascii="微软雅黑" w:eastAsia="微软雅黑" w:hAnsi="微软雅黑" w:hint="eastAsia"/>
          <w:b/>
          <w:sz w:val="24"/>
        </w:rPr>
        <w:t>案例</w:t>
      </w:r>
      <w:r>
        <w:rPr>
          <w:rFonts w:ascii="微软雅黑" w:eastAsia="微软雅黑" w:hAnsi="微软雅黑" w:hint="eastAsia"/>
          <w:b/>
          <w:sz w:val="24"/>
        </w:rPr>
        <w:t>1</w:t>
      </w:r>
      <w:r>
        <w:rPr>
          <w:rFonts w:ascii="微软雅黑" w:eastAsia="微软雅黑" w:hAnsi="微软雅黑" w:hint="eastAsia"/>
          <w:sz w:val="24"/>
        </w:rPr>
        <w:t>：</w:t>
      </w:r>
    </w:p>
    <w:p w:rsidR="00981A4C" w:rsidRDefault="0099652C">
      <w:pPr>
        <w:numPr>
          <w:ilvl w:val="0"/>
          <w:numId w:val="2"/>
        </w:numPr>
        <w:spacing w:line="288" w:lineRule="auto"/>
      </w:pPr>
      <w:proofErr w:type="spellStart"/>
      <w:r>
        <w:rPr>
          <w:rFonts w:ascii="微软雅黑" w:eastAsia="微软雅黑" w:hAnsi="微软雅黑" w:hint="eastAsia"/>
          <w:sz w:val="24"/>
        </w:rPr>
        <w:t>项目名称</w:t>
      </w:r>
      <w:proofErr w:type="spellEnd"/>
      <w:r>
        <w:rPr>
          <w:rFonts w:ascii="微软雅黑" w:eastAsia="微软雅黑" w:hAnsi="微软雅黑" w:hint="eastAsia"/>
          <w:sz w:val="24"/>
        </w:rPr>
        <w:t>：</w:t>
      </w:r>
      <w:r>
        <w:rPr>
          <w:rFonts w:ascii="微软雅黑" w:eastAsia="微软雅黑" w:hAnsi="微软雅黑" w:hint="eastAsia"/>
          <w:b/>
          <w:sz w:val="24"/>
        </w:rPr>
        <w:t>____</w:t>
      </w:r>
    </w:p>
    <w:p w:rsidR="00981A4C" w:rsidRDefault="0099652C">
      <w:pPr>
        <w:numPr>
          <w:ilvl w:val="0"/>
          <w:numId w:val="2"/>
        </w:numPr>
        <w:spacing w:line="288" w:lineRule="auto"/>
      </w:pPr>
      <w:proofErr w:type="spellStart"/>
      <w:r>
        <w:rPr>
          <w:rFonts w:ascii="微软雅黑" w:eastAsia="微软雅黑" w:hAnsi="微软雅黑" w:hint="eastAsia"/>
          <w:sz w:val="24"/>
        </w:rPr>
        <w:t>项目规模</w:t>
      </w:r>
      <w:proofErr w:type="spellEnd"/>
      <w:r>
        <w:rPr>
          <w:rFonts w:ascii="微软雅黑" w:eastAsia="微软雅黑" w:hAnsi="微软雅黑" w:hint="eastAsia"/>
          <w:sz w:val="24"/>
        </w:rPr>
        <w:t>：</w:t>
      </w:r>
      <w:r>
        <w:rPr>
          <w:rFonts w:ascii="微软雅黑" w:eastAsia="微软雅黑" w:hAnsi="微软雅黑" w:hint="eastAsia"/>
          <w:b/>
          <w:sz w:val="24"/>
        </w:rPr>
        <w:t>____</w:t>
      </w:r>
    </w:p>
    <w:p w:rsidR="00981A4C" w:rsidRDefault="0099652C">
      <w:pPr>
        <w:numPr>
          <w:ilvl w:val="0"/>
          <w:numId w:val="2"/>
        </w:numPr>
        <w:spacing w:line="288" w:lineRule="auto"/>
      </w:pPr>
      <w:proofErr w:type="spellStart"/>
      <w:r>
        <w:rPr>
          <w:rFonts w:ascii="微软雅黑" w:eastAsia="微软雅黑" w:hAnsi="微软雅黑" w:hint="eastAsia"/>
          <w:sz w:val="24"/>
        </w:rPr>
        <w:t>服务内容</w:t>
      </w:r>
      <w:proofErr w:type="spellEnd"/>
      <w:r>
        <w:rPr>
          <w:rFonts w:ascii="微软雅黑" w:eastAsia="微软雅黑" w:hAnsi="微软雅黑" w:hint="eastAsia"/>
          <w:sz w:val="24"/>
        </w:rPr>
        <w:t>：</w:t>
      </w:r>
      <w:r>
        <w:rPr>
          <w:rFonts w:ascii="微软雅黑" w:eastAsia="微软雅黑" w:hAnsi="微软雅黑" w:hint="eastAsia"/>
          <w:b/>
          <w:sz w:val="24"/>
        </w:rPr>
        <w:t>____</w:t>
      </w:r>
    </w:p>
    <w:p w:rsidR="00981A4C" w:rsidRDefault="0099652C">
      <w:pPr>
        <w:numPr>
          <w:ilvl w:val="0"/>
          <w:numId w:val="2"/>
        </w:numPr>
        <w:spacing w:line="288" w:lineRule="auto"/>
      </w:pPr>
      <w:proofErr w:type="spellStart"/>
      <w:r>
        <w:rPr>
          <w:rFonts w:ascii="微软雅黑" w:eastAsia="微软雅黑" w:hAnsi="微软雅黑" w:hint="eastAsia"/>
          <w:sz w:val="24"/>
        </w:rPr>
        <w:t>完成时间</w:t>
      </w:r>
      <w:proofErr w:type="spellEnd"/>
      <w:r>
        <w:rPr>
          <w:rFonts w:ascii="微软雅黑" w:eastAsia="微软雅黑" w:hAnsi="微软雅黑" w:hint="eastAsia"/>
          <w:sz w:val="24"/>
        </w:rPr>
        <w:t>：</w:t>
      </w:r>
      <w:r w:rsidR="00C55168">
        <w:rPr>
          <w:rFonts w:ascii="微软雅黑" w:eastAsia="微软雅黑" w:hAnsi="微软雅黑" w:hint="eastAsia"/>
          <w:sz w:val="24"/>
          <w:u w:val="single"/>
          <w:lang w:eastAsia="zh-CN"/>
        </w:rPr>
        <w:t xml:space="preserve">    </w:t>
      </w:r>
      <w:r w:rsidRPr="00C55168">
        <w:rPr>
          <w:rFonts w:ascii="微软雅黑" w:eastAsia="微软雅黑" w:hAnsi="微软雅黑" w:hint="eastAsia"/>
          <w:sz w:val="24"/>
        </w:rPr>
        <w:t>年</w:t>
      </w:r>
      <w:r w:rsidR="00C55168">
        <w:rPr>
          <w:rFonts w:ascii="微软雅黑" w:eastAsia="微软雅黑" w:hAnsi="微软雅黑" w:hint="eastAsia"/>
          <w:sz w:val="24"/>
          <w:u w:val="single"/>
          <w:lang w:eastAsia="zh-CN"/>
        </w:rPr>
        <w:t xml:space="preserve">    </w:t>
      </w:r>
      <w:proofErr w:type="spellStart"/>
      <w:r>
        <w:rPr>
          <w:rFonts w:ascii="微软雅黑" w:eastAsia="微软雅黑" w:hAnsi="微软雅黑" w:hint="eastAsia"/>
          <w:sz w:val="24"/>
        </w:rPr>
        <w:t>月</w:t>
      </w:r>
      <w:r>
        <w:rPr>
          <w:rFonts w:ascii="微软雅黑" w:eastAsia="微软雅黑" w:hAnsi="微软雅黑" w:hint="eastAsia"/>
          <w:sz w:val="24"/>
        </w:rPr>
        <w:t>____</w:t>
      </w:r>
      <w:r>
        <w:rPr>
          <w:rFonts w:ascii="微软雅黑" w:eastAsia="微软雅黑" w:hAnsi="微软雅黑" w:hint="eastAsia"/>
          <w:sz w:val="24"/>
        </w:rPr>
        <w:t>日</w:t>
      </w:r>
      <w:proofErr w:type="spellEnd"/>
    </w:p>
    <w:p w:rsidR="00981A4C" w:rsidRDefault="0099652C">
      <w:pPr>
        <w:numPr>
          <w:ilvl w:val="0"/>
          <w:numId w:val="2"/>
        </w:numPr>
        <w:spacing w:line="288" w:lineRule="auto"/>
      </w:pPr>
      <w:proofErr w:type="spellStart"/>
      <w:r>
        <w:rPr>
          <w:rFonts w:ascii="微软雅黑" w:eastAsia="微软雅黑" w:hAnsi="微软雅黑" w:hint="eastAsia"/>
          <w:sz w:val="24"/>
        </w:rPr>
        <w:t>项目成果</w:t>
      </w:r>
      <w:proofErr w:type="spellEnd"/>
      <w:r>
        <w:rPr>
          <w:rFonts w:ascii="微软雅黑" w:eastAsia="微软雅黑" w:hAnsi="微软雅黑" w:hint="eastAsia"/>
          <w:sz w:val="24"/>
        </w:rPr>
        <w:t>/</w:t>
      </w:r>
      <w:proofErr w:type="spellStart"/>
      <w:r>
        <w:rPr>
          <w:rFonts w:ascii="微软雅黑" w:eastAsia="微软雅黑" w:hAnsi="微软雅黑" w:hint="eastAsia"/>
          <w:sz w:val="24"/>
        </w:rPr>
        <w:t>客户反馈</w:t>
      </w:r>
      <w:proofErr w:type="spellEnd"/>
      <w:r>
        <w:rPr>
          <w:rFonts w:ascii="微软雅黑" w:eastAsia="微软雅黑" w:hAnsi="微软雅黑" w:hint="eastAsia"/>
          <w:sz w:val="24"/>
        </w:rPr>
        <w:t>：</w:t>
      </w:r>
      <w:r>
        <w:rPr>
          <w:rFonts w:ascii="微软雅黑" w:eastAsia="微软雅黑" w:hAnsi="微软雅黑" w:hint="eastAsia"/>
          <w:b/>
          <w:sz w:val="24"/>
        </w:rPr>
        <w:t>____</w:t>
      </w:r>
    </w:p>
    <w:p w:rsidR="00981A4C" w:rsidRDefault="0099652C">
      <w:pPr>
        <w:spacing w:line="288" w:lineRule="auto"/>
        <w:ind w:firstLineChars="200" w:firstLine="480"/>
        <w:rPr>
          <w:lang w:eastAsia="zh-CN"/>
        </w:rPr>
      </w:pPr>
      <w:r>
        <w:rPr>
          <w:rFonts w:ascii="微软雅黑" w:eastAsia="微软雅黑" w:hAnsi="微软雅黑" w:hint="eastAsia"/>
          <w:b/>
          <w:sz w:val="24"/>
          <w:lang w:eastAsia="zh-CN"/>
        </w:rPr>
        <w:t>案例</w:t>
      </w:r>
      <w:r>
        <w:rPr>
          <w:rFonts w:ascii="微软雅黑" w:eastAsia="微软雅黑" w:hAnsi="微软雅黑" w:hint="eastAsia"/>
          <w:b/>
          <w:sz w:val="24"/>
          <w:lang w:eastAsia="zh-CN"/>
        </w:rPr>
        <w:t>2</w:t>
      </w:r>
      <w:r>
        <w:rPr>
          <w:rFonts w:ascii="微软雅黑" w:eastAsia="微软雅黑" w:hAnsi="微软雅黑" w:hint="eastAsia"/>
          <w:sz w:val="24"/>
          <w:lang w:eastAsia="zh-CN"/>
        </w:rPr>
        <w:t>：（依此类推，根据实际情况增加）</w:t>
      </w:r>
    </w:p>
    <w:p w:rsidR="00981A4C" w:rsidRDefault="0099652C">
      <w:pPr>
        <w:pStyle w:val="3"/>
        <w:spacing w:line="288" w:lineRule="auto"/>
        <w:jc w:val="left"/>
        <w:rPr>
          <w:lang w:eastAsia="zh-CN"/>
        </w:rPr>
      </w:pPr>
      <w:r>
        <w:rPr>
          <w:rFonts w:ascii="微软雅黑" w:eastAsia="微软雅黑" w:hAnsi="微软雅黑" w:hint="eastAsia"/>
          <w:sz w:val="36"/>
          <w:lang w:eastAsia="zh-CN"/>
        </w:rPr>
        <w:t xml:space="preserve">4. </w:t>
      </w:r>
      <w:r>
        <w:rPr>
          <w:rFonts w:ascii="微软雅黑" w:eastAsia="微软雅黑" w:hAnsi="微软雅黑" w:hint="eastAsia"/>
          <w:sz w:val="36"/>
          <w:lang w:eastAsia="zh-CN"/>
        </w:rPr>
        <w:t>团队人员构成</w:t>
      </w:r>
    </w:p>
    <w:p w:rsidR="00981A4C" w:rsidRDefault="0099652C">
      <w:pPr>
        <w:spacing w:line="288" w:lineRule="auto"/>
        <w:ind w:firstLineChars="200" w:firstLine="480"/>
        <w:rPr>
          <w:lang w:eastAsia="zh-CN"/>
        </w:rPr>
      </w:pPr>
      <w:r>
        <w:rPr>
          <w:rFonts w:ascii="微软雅黑" w:eastAsia="微软雅黑" w:hAnsi="微软雅黑" w:hint="eastAsia"/>
          <w:sz w:val="24"/>
          <w:lang w:eastAsia="zh-CN"/>
        </w:rPr>
        <w:t>请列出贵单位工程预算及审计团队的主要成员，包括姓名、职务、专业资格、工作经验等。</w:t>
      </w:r>
    </w:p>
    <w:p w:rsidR="00981A4C" w:rsidRDefault="0099652C">
      <w:pPr>
        <w:spacing w:line="288" w:lineRule="auto"/>
        <w:ind w:firstLineChars="200" w:firstLine="480"/>
      </w:pPr>
      <w:r>
        <w:rPr>
          <w:rFonts w:ascii="微软雅黑" w:eastAsia="微软雅黑" w:hAnsi="微软雅黑" w:hint="eastAsia"/>
          <w:b/>
          <w:sz w:val="24"/>
        </w:rPr>
        <w:t>团队成员</w:t>
      </w:r>
      <w:r>
        <w:rPr>
          <w:rFonts w:ascii="微软雅黑" w:eastAsia="微软雅黑" w:hAnsi="微软雅黑" w:hint="eastAsia"/>
          <w:b/>
          <w:sz w:val="24"/>
        </w:rPr>
        <w:t>1</w:t>
      </w:r>
      <w:r>
        <w:rPr>
          <w:rFonts w:ascii="微软雅黑" w:eastAsia="微软雅黑" w:hAnsi="微软雅黑" w:hint="eastAsia"/>
          <w:sz w:val="24"/>
        </w:rPr>
        <w:t>：</w:t>
      </w:r>
    </w:p>
    <w:p w:rsidR="00981A4C" w:rsidRDefault="0099652C">
      <w:pPr>
        <w:numPr>
          <w:ilvl w:val="0"/>
          <w:numId w:val="3"/>
        </w:numPr>
        <w:spacing w:line="288" w:lineRule="auto"/>
      </w:pPr>
      <w:proofErr w:type="spellStart"/>
      <w:r>
        <w:rPr>
          <w:rFonts w:ascii="微软雅黑" w:eastAsia="微软雅黑" w:hAnsi="微软雅黑" w:hint="eastAsia"/>
          <w:sz w:val="24"/>
        </w:rPr>
        <w:t>姓名</w:t>
      </w:r>
      <w:proofErr w:type="spellEnd"/>
      <w:r>
        <w:rPr>
          <w:rFonts w:ascii="微软雅黑" w:eastAsia="微软雅黑" w:hAnsi="微软雅黑" w:hint="eastAsia"/>
          <w:sz w:val="24"/>
        </w:rPr>
        <w:t>：</w:t>
      </w:r>
      <w:r>
        <w:rPr>
          <w:rFonts w:ascii="微软雅黑" w:eastAsia="微软雅黑" w:hAnsi="微软雅黑" w:hint="eastAsia"/>
          <w:b/>
          <w:sz w:val="24"/>
        </w:rPr>
        <w:t>____</w:t>
      </w:r>
    </w:p>
    <w:p w:rsidR="00981A4C" w:rsidRDefault="0099652C">
      <w:pPr>
        <w:numPr>
          <w:ilvl w:val="0"/>
          <w:numId w:val="3"/>
        </w:numPr>
        <w:spacing w:line="288" w:lineRule="auto"/>
      </w:pPr>
      <w:proofErr w:type="spellStart"/>
      <w:r>
        <w:rPr>
          <w:rFonts w:ascii="微软雅黑" w:eastAsia="微软雅黑" w:hAnsi="微软雅黑" w:hint="eastAsia"/>
          <w:sz w:val="24"/>
        </w:rPr>
        <w:t>职务</w:t>
      </w:r>
      <w:proofErr w:type="spellEnd"/>
      <w:r>
        <w:rPr>
          <w:rFonts w:ascii="微软雅黑" w:eastAsia="微软雅黑" w:hAnsi="微软雅黑" w:hint="eastAsia"/>
          <w:sz w:val="24"/>
        </w:rPr>
        <w:t>：</w:t>
      </w:r>
      <w:r>
        <w:rPr>
          <w:rFonts w:ascii="微软雅黑" w:eastAsia="微软雅黑" w:hAnsi="微软雅黑" w:hint="eastAsia"/>
          <w:b/>
          <w:sz w:val="24"/>
        </w:rPr>
        <w:t>____</w:t>
      </w:r>
    </w:p>
    <w:p w:rsidR="00981A4C" w:rsidRDefault="0099652C">
      <w:pPr>
        <w:numPr>
          <w:ilvl w:val="0"/>
          <w:numId w:val="3"/>
        </w:numPr>
        <w:spacing w:line="288" w:lineRule="auto"/>
      </w:pPr>
      <w:proofErr w:type="spellStart"/>
      <w:r>
        <w:rPr>
          <w:rFonts w:ascii="微软雅黑" w:eastAsia="微软雅黑" w:hAnsi="微软雅黑" w:hint="eastAsia"/>
          <w:sz w:val="24"/>
        </w:rPr>
        <w:t>专业资格</w:t>
      </w:r>
      <w:proofErr w:type="spellEnd"/>
      <w:r>
        <w:rPr>
          <w:rFonts w:ascii="微软雅黑" w:eastAsia="微软雅黑" w:hAnsi="微软雅黑" w:hint="eastAsia"/>
          <w:sz w:val="24"/>
        </w:rPr>
        <w:t>：</w:t>
      </w:r>
      <w:r>
        <w:rPr>
          <w:rFonts w:ascii="微软雅黑" w:eastAsia="微软雅黑" w:hAnsi="微软雅黑" w:hint="eastAsia"/>
          <w:b/>
          <w:sz w:val="24"/>
        </w:rPr>
        <w:t>____</w:t>
      </w:r>
    </w:p>
    <w:p w:rsidR="00981A4C" w:rsidRDefault="0099652C">
      <w:pPr>
        <w:numPr>
          <w:ilvl w:val="0"/>
          <w:numId w:val="3"/>
        </w:numPr>
        <w:spacing w:line="288" w:lineRule="auto"/>
      </w:pPr>
      <w:proofErr w:type="spellStart"/>
      <w:r>
        <w:rPr>
          <w:rFonts w:ascii="微软雅黑" w:eastAsia="微软雅黑" w:hAnsi="微软雅黑" w:hint="eastAsia"/>
          <w:sz w:val="24"/>
        </w:rPr>
        <w:t>工作经验</w:t>
      </w:r>
      <w:proofErr w:type="spellEnd"/>
      <w:r>
        <w:rPr>
          <w:rFonts w:ascii="微软雅黑" w:eastAsia="微软雅黑" w:hAnsi="微软雅黑" w:hint="eastAsia"/>
          <w:sz w:val="24"/>
        </w:rPr>
        <w:t>：</w:t>
      </w:r>
      <w:r>
        <w:rPr>
          <w:rFonts w:ascii="微软雅黑" w:eastAsia="微软雅黑" w:hAnsi="微软雅黑" w:hint="eastAsia"/>
          <w:b/>
          <w:sz w:val="24"/>
        </w:rPr>
        <w:t>____</w:t>
      </w:r>
    </w:p>
    <w:p w:rsidR="00981A4C" w:rsidRDefault="0099652C">
      <w:pPr>
        <w:spacing w:line="288" w:lineRule="auto"/>
        <w:ind w:firstLineChars="200" w:firstLine="480"/>
        <w:rPr>
          <w:lang w:eastAsia="zh-CN"/>
        </w:rPr>
      </w:pPr>
      <w:r>
        <w:rPr>
          <w:rFonts w:ascii="微软雅黑" w:eastAsia="微软雅黑" w:hAnsi="微软雅黑" w:hint="eastAsia"/>
          <w:b/>
          <w:sz w:val="24"/>
          <w:lang w:eastAsia="zh-CN"/>
        </w:rPr>
        <w:t>团队成员</w:t>
      </w:r>
      <w:r>
        <w:rPr>
          <w:rFonts w:ascii="微软雅黑" w:eastAsia="微软雅黑" w:hAnsi="微软雅黑" w:hint="eastAsia"/>
          <w:b/>
          <w:sz w:val="24"/>
          <w:lang w:eastAsia="zh-CN"/>
        </w:rPr>
        <w:t>2</w:t>
      </w:r>
      <w:r>
        <w:rPr>
          <w:rFonts w:ascii="微软雅黑" w:eastAsia="微软雅黑" w:hAnsi="微软雅黑" w:hint="eastAsia"/>
          <w:sz w:val="24"/>
          <w:lang w:eastAsia="zh-CN"/>
        </w:rPr>
        <w:t>：（依此类推，根据实际情况增加）</w:t>
      </w:r>
    </w:p>
    <w:p w:rsidR="00981A4C" w:rsidRDefault="0099652C">
      <w:pPr>
        <w:pStyle w:val="3"/>
        <w:spacing w:line="288" w:lineRule="auto"/>
        <w:jc w:val="left"/>
        <w:rPr>
          <w:lang w:eastAsia="zh-CN"/>
        </w:rPr>
      </w:pPr>
      <w:r>
        <w:rPr>
          <w:rFonts w:ascii="微软雅黑" w:eastAsia="微软雅黑" w:hAnsi="微软雅黑" w:hint="eastAsia"/>
          <w:sz w:val="36"/>
          <w:lang w:eastAsia="zh-CN"/>
        </w:rPr>
        <w:lastRenderedPageBreak/>
        <w:t>5</w:t>
      </w:r>
      <w:r>
        <w:rPr>
          <w:rFonts w:ascii="微软雅黑" w:eastAsia="微软雅黑" w:hAnsi="微软雅黑" w:hint="eastAsia"/>
          <w:sz w:val="36"/>
          <w:lang w:eastAsia="zh-CN"/>
        </w:rPr>
        <w:t xml:space="preserve">. </w:t>
      </w:r>
      <w:r>
        <w:rPr>
          <w:rFonts w:ascii="微软雅黑" w:eastAsia="微软雅黑" w:hAnsi="微软雅黑" w:hint="eastAsia"/>
          <w:sz w:val="36"/>
          <w:lang w:eastAsia="zh-CN"/>
        </w:rPr>
        <w:t>服务范围界定</w:t>
      </w:r>
    </w:p>
    <w:p w:rsidR="00981A4C" w:rsidRDefault="0099652C">
      <w:pPr>
        <w:spacing w:line="288" w:lineRule="auto"/>
        <w:ind w:firstLineChars="200" w:firstLine="480"/>
        <w:rPr>
          <w:lang w:eastAsia="zh-CN"/>
        </w:rPr>
      </w:pPr>
      <w:r>
        <w:rPr>
          <w:rFonts w:ascii="微软雅黑" w:eastAsia="微软雅黑" w:hAnsi="微软雅黑" w:hint="eastAsia"/>
          <w:sz w:val="24"/>
          <w:lang w:eastAsia="zh-CN"/>
        </w:rPr>
        <w:t>请</w:t>
      </w:r>
      <w:proofErr w:type="gramStart"/>
      <w:r>
        <w:rPr>
          <w:rFonts w:ascii="微软雅黑" w:eastAsia="微软雅黑" w:hAnsi="微软雅黑" w:hint="eastAsia"/>
          <w:sz w:val="24"/>
          <w:lang w:eastAsia="zh-CN"/>
        </w:rPr>
        <w:t>明确贵</w:t>
      </w:r>
      <w:proofErr w:type="gramEnd"/>
      <w:r>
        <w:rPr>
          <w:rFonts w:ascii="微软雅黑" w:eastAsia="微软雅黑" w:hAnsi="微软雅黑" w:hint="eastAsia"/>
          <w:sz w:val="24"/>
          <w:lang w:eastAsia="zh-CN"/>
        </w:rPr>
        <w:t>单位提供的工程预算及审计服务的具体范围，包括但不限于服务类型（如预算编制、审核、审计等）、服务对象（如政府项目、商业地产、基础设施等）、服务阶段（如可行性研究、设计阶段、施工阶段等）。</w:t>
      </w:r>
    </w:p>
    <w:p w:rsidR="00981A4C" w:rsidRDefault="0099652C">
      <w:pPr>
        <w:spacing w:line="288" w:lineRule="auto"/>
        <w:ind w:firstLineChars="200" w:firstLine="480"/>
        <w:rPr>
          <w:lang w:eastAsia="zh-CN"/>
        </w:rPr>
      </w:pPr>
      <w:r>
        <w:rPr>
          <w:rFonts w:ascii="微软雅黑" w:eastAsia="微软雅黑" w:hAnsi="微软雅黑" w:hint="eastAsia"/>
          <w:b/>
          <w:sz w:val="24"/>
          <w:lang w:eastAsia="zh-CN"/>
        </w:rPr>
        <w:t>服务范围界定</w:t>
      </w:r>
      <w:r>
        <w:rPr>
          <w:rFonts w:ascii="微软雅黑" w:eastAsia="微软雅黑" w:hAnsi="微软雅黑" w:hint="eastAsia"/>
          <w:sz w:val="24"/>
          <w:lang w:eastAsia="zh-CN"/>
        </w:rPr>
        <w:t>：</w:t>
      </w:r>
    </w:p>
    <w:p w:rsidR="00981A4C" w:rsidRDefault="0099652C">
      <w:pPr>
        <w:pStyle w:val="3"/>
        <w:spacing w:line="288" w:lineRule="auto"/>
        <w:jc w:val="left"/>
        <w:rPr>
          <w:lang w:eastAsia="zh-CN"/>
        </w:rPr>
      </w:pPr>
      <w:r>
        <w:rPr>
          <w:rFonts w:ascii="微软雅黑" w:eastAsia="微软雅黑" w:hAnsi="微软雅黑" w:hint="eastAsia"/>
          <w:sz w:val="36"/>
          <w:lang w:eastAsia="zh-CN"/>
        </w:rPr>
        <w:t>6</w:t>
      </w:r>
      <w:r>
        <w:rPr>
          <w:rFonts w:ascii="微软雅黑" w:eastAsia="微软雅黑" w:hAnsi="微软雅黑" w:hint="eastAsia"/>
          <w:sz w:val="36"/>
          <w:lang w:eastAsia="zh-CN"/>
        </w:rPr>
        <w:t xml:space="preserve">. </w:t>
      </w:r>
      <w:r>
        <w:rPr>
          <w:rFonts w:ascii="微软雅黑" w:eastAsia="微软雅黑" w:hAnsi="微软雅黑" w:hint="eastAsia"/>
          <w:sz w:val="36"/>
          <w:lang w:eastAsia="zh-CN"/>
        </w:rPr>
        <w:t>收费标准概述</w:t>
      </w:r>
    </w:p>
    <w:p w:rsidR="00981A4C" w:rsidRDefault="0099652C">
      <w:pPr>
        <w:spacing w:line="288" w:lineRule="auto"/>
        <w:ind w:firstLineChars="200" w:firstLine="480"/>
        <w:rPr>
          <w:lang w:eastAsia="zh-CN"/>
        </w:rPr>
      </w:pPr>
      <w:r>
        <w:rPr>
          <w:rFonts w:ascii="微软雅黑" w:eastAsia="微软雅黑" w:hAnsi="微软雅黑" w:hint="eastAsia"/>
          <w:sz w:val="24"/>
          <w:lang w:eastAsia="zh-CN"/>
        </w:rPr>
        <w:t>请简要概述贵单位提供的工程预算及审计服务的收费标准，包括计费方式（如按项目、按造价比例等）、费用构成（如人工费、材料费、税费等）及可能存在的优惠政策。</w:t>
      </w:r>
      <w:bookmarkStart w:id="0" w:name="_GoBack"/>
      <w:bookmarkEnd w:id="0"/>
    </w:p>
    <w:p w:rsidR="00981A4C" w:rsidRDefault="0099652C">
      <w:pPr>
        <w:spacing w:line="288" w:lineRule="auto"/>
        <w:ind w:firstLineChars="200" w:firstLine="480"/>
        <w:rPr>
          <w:lang w:eastAsia="zh-CN"/>
        </w:rPr>
      </w:pPr>
      <w:r>
        <w:rPr>
          <w:rFonts w:ascii="微软雅黑" w:eastAsia="微软雅黑" w:hAnsi="微软雅黑" w:hint="eastAsia"/>
          <w:b/>
          <w:sz w:val="24"/>
          <w:lang w:eastAsia="zh-CN"/>
        </w:rPr>
        <w:t>收费标准概述</w:t>
      </w:r>
      <w:r>
        <w:rPr>
          <w:rFonts w:ascii="微软雅黑" w:eastAsia="微软雅黑" w:hAnsi="微软雅黑" w:hint="eastAsia"/>
          <w:sz w:val="24"/>
          <w:lang w:eastAsia="zh-CN"/>
        </w:rPr>
        <w:t>：</w:t>
      </w:r>
    </w:p>
    <w:p w:rsidR="00981A4C" w:rsidRDefault="0099652C">
      <w:pPr>
        <w:spacing w:line="288" w:lineRule="auto"/>
        <w:ind w:firstLineChars="200" w:firstLine="480"/>
        <w:rPr>
          <w:lang w:eastAsia="zh-CN"/>
        </w:rPr>
      </w:pPr>
      <w:r>
        <w:rPr>
          <w:rFonts w:ascii="微软雅黑" w:eastAsia="微软雅黑" w:hAnsi="微软雅黑" w:hint="eastAsia"/>
          <w:b/>
          <w:sz w:val="24"/>
          <w:lang w:eastAsia="zh-CN"/>
        </w:rPr>
        <w:t>备注</w:t>
      </w:r>
      <w:r>
        <w:rPr>
          <w:rFonts w:ascii="微软雅黑" w:eastAsia="微软雅黑" w:hAnsi="微软雅黑" w:hint="eastAsia"/>
          <w:sz w:val="24"/>
          <w:lang w:eastAsia="zh-CN"/>
        </w:rPr>
        <w:t>：本申请表需加盖申请单位公章，并附相关资质证书、业绩证明等材料一同提交。</w:t>
      </w:r>
    </w:p>
    <w:p w:rsidR="00981A4C" w:rsidRDefault="0099652C">
      <w:pPr>
        <w:spacing w:line="288" w:lineRule="auto"/>
        <w:ind w:firstLineChars="200" w:firstLine="480"/>
        <w:rPr>
          <w:lang w:eastAsia="zh-CN"/>
        </w:rPr>
      </w:pPr>
      <w:r>
        <w:rPr>
          <w:rFonts w:ascii="微软雅黑" w:eastAsia="微软雅黑" w:hAnsi="微软雅黑" w:hint="eastAsia"/>
          <w:sz w:val="24"/>
          <w:lang w:eastAsia="zh-CN"/>
        </w:rPr>
        <w:t>请根据实际情况填写上述模板中的空白部分，并确保所有信息的真实性和准确性。在提交申请表时，</w:t>
      </w:r>
      <w:proofErr w:type="gramStart"/>
      <w:r>
        <w:rPr>
          <w:rFonts w:ascii="微软雅黑" w:eastAsia="微软雅黑" w:hAnsi="微软雅黑" w:hint="eastAsia"/>
          <w:sz w:val="24"/>
          <w:lang w:eastAsia="zh-CN"/>
        </w:rPr>
        <w:t>请确保</w:t>
      </w:r>
      <w:proofErr w:type="gramEnd"/>
      <w:r>
        <w:rPr>
          <w:rFonts w:ascii="微软雅黑" w:eastAsia="微软雅黑" w:hAnsi="微软雅黑" w:hint="eastAsia"/>
          <w:sz w:val="24"/>
          <w:lang w:eastAsia="zh-CN"/>
        </w:rPr>
        <w:t>所有附件齐全，以便审核人员能够全面了解申请单位的情况。</w:t>
      </w:r>
    </w:p>
    <w:sectPr w:rsidR="00981A4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652C" w:rsidRDefault="0099652C">
      <w:r>
        <w:separator/>
      </w:r>
    </w:p>
  </w:endnote>
  <w:endnote w:type="continuationSeparator" w:id="0">
    <w:p w:rsidR="0099652C" w:rsidRDefault="009965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21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652C" w:rsidRDefault="0099652C">
      <w:r>
        <w:separator/>
      </w:r>
    </w:p>
  </w:footnote>
  <w:footnote w:type="continuationSeparator" w:id="0">
    <w:p w:rsidR="0099652C" w:rsidRDefault="009965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092B84"/>
    <w:multiLevelType w:val="multilevel"/>
    <w:tmpl w:val="CF092B84"/>
    <w:lvl w:ilvl="0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>
    <w:nsid w:val="0053208E"/>
    <w:multiLevelType w:val="multilevel"/>
    <w:tmpl w:val="0053208E"/>
    <w:lvl w:ilvl="0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>
    <w:nsid w:val="59ADCABA"/>
    <w:multiLevelType w:val="multilevel"/>
    <w:tmpl w:val="59ADCABA"/>
    <w:lvl w:ilvl="0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</w:compat>
  <w:docVars>
    <w:docVar w:name="commondata" w:val="eyJoZGlkIjoiMjg3MWY3ODUwZWI5ODkyMWZlYmQ2ZGM2MmY2YTI3OWQifQ=="/>
  </w:docVars>
  <w:rsids>
    <w:rsidRoot w:val="00981A4C"/>
    <w:rsid w:val="00981A4C"/>
    <w:rsid w:val="0099652C"/>
    <w:rsid w:val="00A052D4"/>
    <w:rsid w:val="00B66011"/>
    <w:rsid w:val="00C55168"/>
    <w:rsid w:val="33C13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Normal Indent" w:semiHidden="0" w:qFormat="1"/>
    <w:lsdException w:name="head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jc w:val="both"/>
    </w:pPr>
    <w:rPr>
      <w:rFonts w:ascii="Calibri" w:eastAsia="等线" w:hAnsi="Calibri" w:cs="21"/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000000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pPr>
      <w:ind w:left="720"/>
    </w:pPr>
  </w:style>
  <w:style w:type="paragraph" w:styleId="a4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paragraph" w:styleId="a5">
    <w:name w:val="header"/>
    <w:basedOn w:val="a"/>
    <w:link w:val="Char"/>
    <w:uiPriority w:val="99"/>
    <w:unhideWhenUsed/>
    <w:pPr>
      <w:tabs>
        <w:tab w:val="center" w:pos="4680"/>
        <w:tab w:val="right" w:pos="9360"/>
      </w:tabs>
    </w:pPr>
  </w:style>
  <w:style w:type="paragraph" w:styleId="a6">
    <w:name w:val="Subtitle"/>
    <w:basedOn w:val="a"/>
    <w:next w:val="a"/>
    <w:link w:val="Char0"/>
    <w:uiPriority w:val="11"/>
    <w:qFormat/>
    <w:p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7">
    <w:name w:val="Title"/>
    <w:basedOn w:val="a"/>
    <w:next w:val="a"/>
    <w:link w:val="Char1"/>
    <w:uiPriority w:val="10"/>
    <w:qFormat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a8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9">
    <w:name w:val="Emphasis"/>
    <w:basedOn w:val="a0"/>
    <w:uiPriority w:val="20"/>
    <w:qFormat/>
    <w:rPr>
      <w:i/>
      <w:iCs/>
    </w:rPr>
  </w:style>
  <w:style w:type="character" w:styleId="aa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Char">
    <w:name w:val="页眉 Char"/>
    <w:basedOn w:val="a0"/>
    <w:link w:val="a5"/>
    <w:uiPriority w:val="99"/>
  </w:style>
  <w:style w:type="character" w:customStyle="1" w:styleId="1Char">
    <w:name w:val="标题 1 Char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标题 4 Char"/>
    <w:basedOn w:val="a0"/>
    <w:link w:val="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Char0">
    <w:name w:val="副标题 Char"/>
    <w:basedOn w:val="a0"/>
    <w:link w:val="a6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1">
    <w:name w:val="标题 Char"/>
    <w:basedOn w:val="a0"/>
    <w:link w:val="a7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Normal Indent" w:semiHidden="0" w:qFormat="1"/>
    <w:lsdException w:name="head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jc w:val="both"/>
    </w:pPr>
    <w:rPr>
      <w:rFonts w:ascii="Calibri" w:eastAsia="等线" w:hAnsi="Calibri" w:cs="21"/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000000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pPr>
      <w:ind w:left="720"/>
    </w:pPr>
  </w:style>
  <w:style w:type="paragraph" w:styleId="a4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paragraph" w:styleId="a5">
    <w:name w:val="header"/>
    <w:basedOn w:val="a"/>
    <w:link w:val="Char"/>
    <w:uiPriority w:val="99"/>
    <w:unhideWhenUsed/>
    <w:pPr>
      <w:tabs>
        <w:tab w:val="center" w:pos="4680"/>
        <w:tab w:val="right" w:pos="9360"/>
      </w:tabs>
    </w:pPr>
  </w:style>
  <w:style w:type="paragraph" w:styleId="a6">
    <w:name w:val="Subtitle"/>
    <w:basedOn w:val="a"/>
    <w:next w:val="a"/>
    <w:link w:val="Char0"/>
    <w:uiPriority w:val="11"/>
    <w:qFormat/>
    <w:p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7">
    <w:name w:val="Title"/>
    <w:basedOn w:val="a"/>
    <w:next w:val="a"/>
    <w:link w:val="Char1"/>
    <w:uiPriority w:val="10"/>
    <w:qFormat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a8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9">
    <w:name w:val="Emphasis"/>
    <w:basedOn w:val="a0"/>
    <w:uiPriority w:val="20"/>
    <w:qFormat/>
    <w:rPr>
      <w:i/>
      <w:iCs/>
    </w:rPr>
  </w:style>
  <w:style w:type="character" w:styleId="aa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Char">
    <w:name w:val="页眉 Char"/>
    <w:basedOn w:val="a0"/>
    <w:link w:val="a5"/>
    <w:uiPriority w:val="99"/>
  </w:style>
  <w:style w:type="character" w:customStyle="1" w:styleId="1Char">
    <w:name w:val="标题 1 Char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标题 4 Char"/>
    <w:basedOn w:val="a0"/>
    <w:link w:val="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Char0">
    <w:name w:val="副标题 Char"/>
    <w:basedOn w:val="a0"/>
    <w:link w:val="a6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1">
    <w:name w:val="标题 Char"/>
    <w:basedOn w:val="a0"/>
    <w:link w:val="a7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0C4422-803E-4F12-85FC-E4B0329B33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147</Words>
  <Characters>838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Promise</dc:creator>
  <cp:lastModifiedBy>thinkpad</cp:lastModifiedBy>
  <cp:revision>2</cp:revision>
  <dcterms:created xsi:type="dcterms:W3CDTF">2024-11-23T07:43:00Z</dcterms:created>
  <dcterms:modified xsi:type="dcterms:W3CDTF">2024-11-23T07:43:00Z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E422AC4C4389415AB8C8396DBAFC19C3_12</vt:lpwstr>
  </property>
</Properties>
</file>